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396-ПП/2446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2446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8050,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Стул офисный, инвентарный номер: 8050,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